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color w:val="auto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t>新疆职业大学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政府采购需求调查报告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（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t>工程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类）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</w:rPr>
      </w:pPr>
    </w:p>
    <w:tbl>
      <w:tblPr>
        <w:tblStyle w:val="34"/>
        <w:tblW w:w="86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0" w:type="dxa"/>
            <w:tcBorders>
              <w:left w:val="single" w:color="CC0000" w:sz="18" w:space="0"/>
            </w:tcBorders>
            <w:tcMar>
              <w:left w:w="480" w:type="dxa"/>
            </w:tcMar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28"/>
              </w:rPr>
              <w:t>编制依据：《中华人民共和国政府采购法（2024修订）》、《中华人民共和国政府采购法实施条例》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28"/>
              </w:rPr>
              <w:t xml:space="preserve">《政府采购需求管理办法》（财库〔2021〕22号）、《政府采购框架协议采购方式管理暂行办法》（财政部令第110号）、财政部《关于促进政府采购公平竞争优化营商环境的通知》（财库〔2019〕38号）、地方政府采购监管最新要求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28"/>
                <w:lang w:eastAsia="zh-CN"/>
              </w:rPr>
              <w:t>、《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28"/>
                <w:lang w:val="en-US" w:eastAsia="zh-CN"/>
              </w:rPr>
              <w:t>新疆职业大学招标与采购管理办法》（新职大规〔2025〕2号 ）。</w:t>
            </w:r>
          </w:p>
        </w:tc>
      </w:tr>
    </w:tbl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一、前置合规校验表</w:t>
      </w:r>
    </w:p>
    <w:tbl>
      <w:tblPr>
        <w:tblStyle w:val="34"/>
        <w:tblW w:w="9018" w:type="dxa"/>
        <w:jc w:val="center"/>
        <w:tblBorders>
          <w:top w:val="none" w:color="333333" w:sz="6" w:space="0"/>
          <w:left w:val="none" w:color="333333" w:sz="6" w:space="0"/>
          <w:bottom w:val="none" w:color="333333" w:sz="6" w:space="0"/>
          <w:right w:val="none" w:color="333333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6"/>
        <w:gridCol w:w="2226"/>
        <w:gridCol w:w="3718"/>
        <w:gridCol w:w="418"/>
      </w:tblGrid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tblHeader/>
          <w:jc w:val="center"/>
        </w:trPr>
        <w:tc>
          <w:tcPr>
            <w:tcW w:w="2656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校验项</w:t>
            </w:r>
          </w:p>
        </w:tc>
        <w:tc>
          <w:tcPr>
            <w:tcW w:w="2226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校验结果</w:t>
            </w:r>
          </w:p>
        </w:tc>
        <w:tc>
          <w:tcPr>
            <w:tcW w:w="4136" w:type="dxa"/>
            <w:gridSpan w:val="2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备注说明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tblHeader/>
          <w:jc w:val="center"/>
        </w:trPr>
        <w:tc>
          <w:tcPr>
            <w:tcW w:w="2656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是否履行立项审批程序</w:t>
            </w:r>
          </w:p>
        </w:tc>
        <w:tc>
          <w:tcPr>
            <w:tcW w:w="2226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□是 □否</w:t>
            </w:r>
          </w:p>
        </w:tc>
        <w:tc>
          <w:tcPr>
            <w:tcW w:w="4136" w:type="dxa"/>
            <w:gridSpan w:val="2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须附立项批复文件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tblHeader/>
          <w:jc w:val="center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是否取得规划许可、施工许可（如需）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□是 □否 □不适用</w:t>
            </w:r>
          </w:p>
        </w:tc>
        <w:tc>
          <w:tcPr>
            <w:tcW w:w="4136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按建设工程管理要求提供相关审批文件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tblHeader/>
          <w:jc w:val="center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是否落实农民工工资保证金相关要求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□是 □否</w:t>
            </w:r>
          </w:p>
        </w:tc>
        <w:tc>
          <w:tcPr>
            <w:tcW w:w="4136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须按规定缴纳农民工工资保证金或提供保函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tblHeader/>
          <w:jc w:val="center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是否符合绿色建筑/绿色建材采购政策要求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□是 □否 □不适用</w:t>
            </w:r>
          </w:p>
        </w:tc>
        <w:tc>
          <w:tcPr>
            <w:tcW w:w="4136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符合条件的项目须落实绿色采购要求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tblHeader/>
          <w:jc w:val="center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预算是否经过财政投资评审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□是 □否</w:t>
            </w:r>
          </w:p>
        </w:tc>
        <w:tc>
          <w:tcPr>
            <w:tcW w:w="4136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须附评审报告（如需）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tblHeader/>
          <w:jc w:val="center"/>
        </w:trPr>
        <w:tc>
          <w:tcPr>
            <w:tcW w:w="2656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  <w:t>是否达到政府采购分散采购限额标准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100万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□是 □否</w:t>
            </w:r>
          </w:p>
        </w:tc>
        <w:tc>
          <w:tcPr>
            <w:tcW w:w="4136" w:type="dxa"/>
            <w:gridSpan w:val="2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  <w:t>限额以下可按单位内控制度采购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tblHeader/>
          <w:jc w:val="center"/>
        </w:trPr>
        <w:tc>
          <w:tcPr>
            <w:tcW w:w="2656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是否已完成采购意向公开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□是 □否 □不适用</w:t>
            </w:r>
          </w:p>
        </w:tc>
        <w:tc>
          <w:tcPr>
            <w:tcW w:w="4136" w:type="dxa"/>
            <w:gridSpan w:val="2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公开时间距采购活动启动不少于30日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8" w:type="dxa"/>
          <w:trHeight w:val="442" w:hRule="atLeast"/>
          <w:tblHeader/>
          <w:jc w:val="center"/>
        </w:trPr>
        <w:tc>
          <w:tcPr>
            <w:tcW w:w="8600" w:type="dxa"/>
            <w:gridSpan w:val="3"/>
            <w:tcBorders>
              <w:left w:val="single" w:color="CC0000" w:sz="18" w:space="0"/>
            </w:tcBorders>
            <w:tcMar>
              <w:left w:w="480" w:type="dxa"/>
            </w:tcMar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28"/>
              </w:rPr>
              <w:t>校验不通过项不得进入后续采购流程</w:t>
            </w:r>
          </w:p>
        </w:tc>
      </w:tr>
    </w:tbl>
    <w:p>
      <w:pPr>
        <w:pStyle w:val="4"/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基本信息</w:t>
      </w:r>
    </w:p>
    <w:tbl>
      <w:tblPr>
        <w:tblStyle w:val="34"/>
        <w:tblW w:w="0" w:type="auto"/>
        <w:jc w:val="center"/>
        <w:tblBorders>
          <w:top w:val="none" w:color="333333" w:sz="6" w:space="0"/>
          <w:left w:val="none" w:color="333333" w:sz="6" w:space="0"/>
          <w:bottom w:val="none" w:color="333333" w:sz="6" w:space="0"/>
          <w:right w:val="none" w:color="333333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6"/>
        <w:gridCol w:w="2214"/>
        <w:gridCol w:w="1755"/>
        <w:gridCol w:w="1905"/>
      </w:tblGrid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0" w:type="auto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2214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项目编码</w:t>
            </w:r>
          </w:p>
        </w:tc>
        <w:tc>
          <w:tcPr>
            <w:tcW w:w="1905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</w:rPr>
              <w:t>可由归口部门或者项目办编制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项目预算（万元）</w:t>
            </w:r>
          </w:p>
        </w:tc>
        <w:tc>
          <w:tcPr>
            <w:tcW w:w="2214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建设地点</w:t>
            </w:r>
          </w:p>
        </w:tc>
        <w:tc>
          <w:tcPr>
            <w:tcW w:w="1905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资金来源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建设规模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计划工期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日历天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需求部门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调查负责人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66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调查周期</w:t>
            </w:r>
          </w:p>
        </w:tc>
        <w:tc>
          <w:tcPr>
            <w:tcW w:w="5874" w:type="dxa"/>
            <w:gridSpan w:val="3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年 月 日 — 年 月 日</w:t>
            </w:r>
          </w:p>
        </w:tc>
      </w:tr>
    </w:tbl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三、项目背景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（填写要求：说明工程建设必要性、政策依据、现状问题、建设目标、社会效益分析，不少于300字）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四、需求调查核心内容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outlineLvl w:val="2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  <w:t>（一）行业技术与标准调研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1. 所属工程领域最新施工技术、工艺水平、国家/行业强制标准/规范清单；2. 绿色建筑、绿色建材相关政策要求；3. 地方建设主管部门最新监管要求。（不少于200字）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outlineLvl w:val="2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  <w:t>（二）市场供给情况调研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1. 具备对应资质等级的施工企业数量、本地企业市场占有率、市场竞争格局判定；2. 同类项目施工周期、下浮率区间；3. 施工企业本地化服务能力、类似项目施工经验。（不少于200字）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 w:bidi="ar"/>
        </w:rPr>
        <w:t>（注：调研供应商不得为关联关系或单一意向供应商，须覆盖大中小不同规模市场主体）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outlineLvl w:val="2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  <w:t>（三）同类项目历史数据分析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outlineLvl w:val="2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en-US" w:bidi="ar-SA"/>
        </w:rPr>
        <w:t>1. 本地区近3年同类工程成交价格区间、下浮率、主要材料价格占比；2. 同类项目常见质量问题、工期延误原因、变更签证比例；3. 同类项目审计常见问题、质疑投诉风险点。</w:t>
      </w: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  <w:t>（不少于150字）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outlineLvl w:val="2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  <w:t>（四）全生命周期成本分析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outlineLvl w:val="2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en-US" w:bidi="ar-SA"/>
        </w:rPr>
        <w:t>1. 施工阶段造价波动风险分析、主要材料价格波动趋势；2. 质保期内运维责任划分、质保期外年运维成本测算；3. 工程使用年限、到期拆除改造成本测算。（不少于150字）</w:t>
      </w: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  <w:t>（五）采购参数歧视性自检清单</w:t>
      </w:r>
    </w:p>
    <w:tbl>
      <w:tblPr>
        <w:tblStyle w:val="34"/>
        <w:tblW w:w="8640" w:type="dxa"/>
        <w:jc w:val="center"/>
        <w:tblBorders>
          <w:top w:val="none" w:color="333333" w:sz="6" w:space="0"/>
          <w:left w:val="none" w:color="333333" w:sz="6" w:space="0"/>
          <w:bottom w:val="none" w:color="333333" w:sz="6" w:space="0"/>
          <w:right w:val="none" w:color="333333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5"/>
        <w:gridCol w:w="1625"/>
        <w:gridCol w:w="2100"/>
      </w:tblGrid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915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自检项</w:t>
            </w:r>
          </w:p>
        </w:tc>
        <w:tc>
          <w:tcPr>
            <w:tcW w:w="1625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自检结果</w:t>
            </w:r>
          </w:p>
        </w:tc>
        <w:tc>
          <w:tcPr>
            <w:tcW w:w="2100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佐证说明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915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是否设置高于项目实际需求的资质等级要求</w:t>
            </w:r>
          </w:p>
        </w:tc>
        <w:tc>
          <w:tcPr>
            <w:tcW w:w="1625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□是 □否</w:t>
            </w:r>
          </w:p>
        </w:tc>
        <w:tc>
          <w:tcPr>
            <w:tcW w:w="2100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9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是否设置与工程无关的业绩、规模门槛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□是 □否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9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是否指定建材品牌、供应商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□是 □否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9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是否设置注册资本、资产总额、营业收入、从业人员等不合理规模条件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□是 □否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不得设置超出项目需求的规模性歧视条款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9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是否限定特定行政区域的业绩或奖项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□是 □否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915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是否存在排斥中小微企业的不合理要求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□是 □否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0" w:type="dxa"/>
            <w:gridSpan w:val="3"/>
            <w:tcBorders>
              <w:left w:val="single" w:color="CC0000" w:sz="18" w:space="0"/>
            </w:tcBorders>
            <w:tcMar>
              <w:left w:w="480" w:type="dxa"/>
            </w:tcMar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28"/>
              </w:rPr>
              <w:t>存在“是”选项的须立即调整需求参数，否则不得进入采购流程</w:t>
            </w:r>
          </w:p>
        </w:tc>
      </w:tr>
    </w:tbl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五、调查方式与对象</w:t>
      </w:r>
    </w:p>
    <w:tbl>
      <w:tblPr>
        <w:tblStyle w:val="34"/>
        <w:tblW w:w="8640" w:type="dxa"/>
        <w:jc w:val="center"/>
        <w:tblBorders>
          <w:top w:val="none" w:color="333333" w:sz="6" w:space="0"/>
          <w:left w:val="none" w:color="333333" w:sz="6" w:space="0"/>
          <w:bottom w:val="none" w:color="333333" w:sz="6" w:space="0"/>
          <w:right w:val="none" w:color="333333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7295"/>
      </w:tblGrid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45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调查方式</w:t>
            </w:r>
          </w:p>
        </w:tc>
        <w:tc>
          <w:tcPr>
            <w:tcW w:w="7295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□专家咨询 □公开论证 □问卷调查 □市场走访 □历史数据查询 □其他：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45" w:type="dxa"/>
            <w:tcBorders>
              <w:top w:val="single" w:color="333333" w:sz="4" w:space="0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调查对象</w:t>
            </w:r>
          </w:p>
        </w:tc>
        <w:tc>
          <w:tcPr>
            <w:tcW w:w="7295" w:type="dxa"/>
            <w:tcBorders>
              <w:top w:val="single" w:color="333333" w:sz="4" w:space="0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1. 单位名称： 联系人： 联系电话：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2. 单位名称： 联系人： 联系电话：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3. 单位名称： 联系人： 联系电话：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4. 专家姓名： 所属领域： 职称：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0" w:type="dxa"/>
            <w:gridSpan w:val="2"/>
            <w:tcBorders>
              <w:left w:val="single" w:color="CC0000" w:sz="18" w:space="0"/>
            </w:tcBorders>
            <w:tcMar>
              <w:left w:w="48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FF0000"/>
                <w:sz w:val="28"/>
                <w:szCs w:val="28"/>
              </w:rPr>
              <w:t>调查对象不得少于3家具备对应资质的施工企业，邀请专家不得与供应商存在利害关系</w:t>
            </w:r>
          </w:p>
        </w:tc>
      </w:tr>
    </w:tbl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六、工程概况与技术要求</w:t>
      </w:r>
    </w:p>
    <w:tbl>
      <w:tblPr>
        <w:tblStyle w:val="34"/>
        <w:tblW w:w="8640" w:type="dxa"/>
        <w:jc w:val="center"/>
        <w:tblBorders>
          <w:top w:val="none" w:color="333333" w:sz="6" w:space="0"/>
          <w:left w:val="none" w:color="333333" w:sz="6" w:space="0"/>
          <w:bottom w:val="none" w:color="333333" w:sz="6" w:space="0"/>
          <w:right w:val="none" w:color="333333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3"/>
        <w:gridCol w:w="6767"/>
      </w:tblGrid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1873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8"/>
                <w:szCs w:val="28"/>
              </w:rPr>
              <w:t>项目</w:t>
            </w:r>
          </w:p>
        </w:tc>
        <w:tc>
          <w:tcPr>
            <w:tcW w:w="6767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8"/>
                <w:szCs w:val="28"/>
              </w:rPr>
              <w:t>具体要求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873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主要建设内容</w:t>
            </w:r>
          </w:p>
        </w:tc>
        <w:tc>
          <w:tcPr>
            <w:tcW w:w="6767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质量要求</w:t>
            </w:r>
          </w:p>
        </w:tc>
        <w:tc>
          <w:tcPr>
            <w:tcW w:w="67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□合格 □优良，符合标准编号：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安全文明施工要求</w:t>
            </w:r>
          </w:p>
        </w:tc>
        <w:tc>
          <w:tcPr>
            <w:tcW w:w="67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绿色施工要求</w:t>
            </w:r>
          </w:p>
        </w:tc>
        <w:tc>
          <w:tcPr>
            <w:tcW w:w="67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□满足绿色建筑等级（基本级/一星级/二星级/三星级） □绿色建材使用率 ≥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 xml:space="preserve"> %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873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验收标准</w:t>
            </w:r>
          </w:p>
        </w:tc>
        <w:tc>
          <w:tcPr>
            <w:tcW w:w="6767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符合《建筑工程施工质量验收统一标准》（GB50300）及相关规范要求</w:t>
            </w:r>
          </w:p>
        </w:tc>
      </w:tr>
    </w:tbl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七、主要材料清单</w:t>
      </w:r>
    </w:p>
    <w:tbl>
      <w:tblPr>
        <w:tblStyle w:val="34"/>
        <w:tblW w:w="8226" w:type="dxa"/>
        <w:jc w:val="center"/>
        <w:tblBorders>
          <w:top w:val="none" w:color="333333" w:sz="6" w:space="0"/>
          <w:left w:val="none" w:color="333333" w:sz="6" w:space="0"/>
          <w:bottom w:val="none" w:color="333333" w:sz="6" w:space="0"/>
          <w:right w:val="none" w:color="333333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43"/>
        <w:gridCol w:w="943"/>
        <w:gridCol w:w="563"/>
        <w:gridCol w:w="943"/>
        <w:gridCol w:w="943"/>
        <w:gridCol w:w="1664"/>
        <w:gridCol w:w="1664"/>
      </w:tblGrid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tblHeader/>
          <w:jc w:val="center"/>
        </w:trPr>
        <w:tc>
          <w:tcPr>
            <w:tcW w:w="563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943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材料名称</w:t>
            </w:r>
          </w:p>
        </w:tc>
        <w:tc>
          <w:tcPr>
            <w:tcW w:w="943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规格型号</w:t>
            </w:r>
          </w:p>
        </w:tc>
        <w:tc>
          <w:tcPr>
            <w:tcW w:w="563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数量</w:t>
            </w:r>
          </w:p>
        </w:tc>
        <w:tc>
          <w:tcPr>
            <w:tcW w:w="943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质量等级</w:t>
            </w:r>
          </w:p>
        </w:tc>
        <w:tc>
          <w:tcPr>
            <w:tcW w:w="943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环保要求</w:t>
            </w:r>
          </w:p>
        </w:tc>
        <w:tc>
          <w:tcPr>
            <w:tcW w:w="1664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  <w:lang w:val="en-US" w:eastAsia="zh-CN"/>
              </w:rPr>
              <w:t>是否为绿色建材</w:t>
            </w:r>
          </w:p>
        </w:tc>
        <w:tc>
          <w:tcPr>
            <w:tcW w:w="1664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预算单价（元）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563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943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943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563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943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943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664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  <w:lang w:val="en-US" w:eastAsia="zh-CN"/>
              </w:rPr>
              <w:t>□是 □否</w:t>
            </w:r>
          </w:p>
        </w:tc>
        <w:tc>
          <w:tcPr>
            <w:tcW w:w="1664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563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  <w:lang w:val="en-US" w:eastAsia="zh-CN"/>
              </w:rPr>
              <w:t>□是 □否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</w:p>
        </w:tc>
      </w:tr>
    </w:tbl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八、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商务要求</w:t>
      </w:r>
    </w:p>
    <w:tbl>
      <w:tblPr>
        <w:tblStyle w:val="34"/>
        <w:tblW w:w="8640" w:type="dxa"/>
        <w:jc w:val="center"/>
        <w:tblBorders>
          <w:top w:val="none" w:color="333333" w:sz="6" w:space="0"/>
          <w:left w:val="none" w:color="333333" w:sz="6" w:space="0"/>
          <w:bottom w:val="none" w:color="333333" w:sz="6" w:space="0"/>
          <w:right w:val="none" w:color="333333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2"/>
        <w:gridCol w:w="6298"/>
      </w:tblGrid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342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条款类型</w:t>
            </w:r>
          </w:p>
        </w:tc>
        <w:tc>
          <w:tcPr>
            <w:tcW w:w="6298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具体要求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2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工期要求</w:t>
            </w:r>
          </w:p>
        </w:tc>
        <w:tc>
          <w:tcPr>
            <w:tcW w:w="6298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日历天，计划开工日期： 年 月 日，计划竣工日期： 年 月 日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付款方式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按工程进度付款，验收合格后支付至合同价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的≥80%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，质保金比例不超过3%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质保期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屋面防水/外墙防渗漏：5年，其他工程：2年，自竣工验收合格之日起计算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变更管理要求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变更签证须经建设方、监理方、施工方三方签字确认，按学校内控制度执行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eastAsia="zh-CN"/>
              </w:rPr>
              <w:t>。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保险要求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须购买建筑工程一切险、第三者责任险、施工人员意外伤害险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2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违约责任</w:t>
            </w:r>
          </w:p>
        </w:tc>
        <w:tc>
          <w:tcPr>
            <w:tcW w:w="6298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工期延误每日赔付比例不超过合同价的0.1%，累计不超过合同价的10%</w:t>
            </w:r>
          </w:p>
        </w:tc>
      </w:tr>
    </w:tbl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九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、政府采购政策落实情况</w:t>
      </w:r>
    </w:p>
    <w:tbl>
      <w:tblPr>
        <w:tblStyle w:val="34"/>
        <w:tblW w:w="8640" w:type="dxa"/>
        <w:jc w:val="center"/>
        <w:tblBorders>
          <w:top w:val="none" w:color="333333" w:sz="6" w:space="0"/>
          <w:left w:val="none" w:color="333333" w:sz="6" w:space="0"/>
          <w:bottom w:val="none" w:color="333333" w:sz="6" w:space="0"/>
          <w:right w:val="none" w:color="333333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5"/>
        <w:gridCol w:w="3436"/>
        <w:gridCol w:w="2919"/>
      </w:tblGrid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285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政策类型</w:t>
            </w:r>
          </w:p>
        </w:tc>
        <w:tc>
          <w:tcPr>
            <w:tcW w:w="3436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落实情况</w:t>
            </w:r>
          </w:p>
        </w:tc>
        <w:tc>
          <w:tcPr>
            <w:tcW w:w="2919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85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中小企业扶持</w:t>
            </w:r>
          </w:p>
        </w:tc>
        <w:tc>
          <w:tcPr>
            <w:tcW w:w="3436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□专门面向中小企业 □预留采购份额 % □价格扣除比例 % □不涉及</w:t>
            </w:r>
          </w:p>
        </w:tc>
        <w:tc>
          <w:tcPr>
            <w:tcW w:w="2919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leftChars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  <w:t>符合《政府采购促进中小企业发展管理办法》要求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绿色建筑/绿色建材</w:t>
            </w:r>
          </w:p>
        </w:tc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□强制采购绿色建材 □优先采购绿色建材 □不涉及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leftChars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首台套/首批次产品扶持</w:t>
            </w:r>
          </w:p>
        </w:tc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□预留份额 □评审优惠 □不涉及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符合条件的首台套产品可享受评审加分政策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85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其他政策</w:t>
            </w:r>
          </w:p>
        </w:tc>
        <w:tc>
          <w:tcPr>
            <w:tcW w:w="3436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□乡村振兴 □残疾人福利单位 □监狱企业 □其他：</w:t>
            </w:r>
          </w:p>
        </w:tc>
        <w:tc>
          <w:tcPr>
            <w:tcW w:w="2919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</w:tbl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十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、风险分析与防控措施</w:t>
      </w:r>
    </w:p>
    <w:tbl>
      <w:tblPr>
        <w:tblStyle w:val="34"/>
        <w:tblW w:w="8640" w:type="dxa"/>
        <w:jc w:val="center"/>
        <w:tblBorders>
          <w:top w:val="none" w:color="333333" w:sz="6" w:space="0"/>
          <w:left w:val="none" w:color="333333" w:sz="6" w:space="0"/>
          <w:bottom w:val="none" w:color="333333" w:sz="6" w:space="0"/>
          <w:right w:val="none" w:color="333333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7"/>
        <w:gridCol w:w="2258"/>
        <w:gridCol w:w="3045"/>
      </w:tblGrid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337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风险类型</w:t>
            </w:r>
          </w:p>
        </w:tc>
        <w:tc>
          <w:tcPr>
            <w:tcW w:w="2258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风险等级</w:t>
            </w:r>
          </w:p>
        </w:tc>
        <w:tc>
          <w:tcPr>
            <w:tcW w:w="3045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防控措施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7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政策合规风险</w:t>
            </w:r>
          </w:p>
        </w:tc>
        <w:tc>
          <w:tcPr>
            <w:tcW w:w="2258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□高 □中 □低</w:t>
            </w:r>
          </w:p>
        </w:tc>
        <w:tc>
          <w:tcPr>
            <w:tcW w:w="3045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政策合规风险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信息公开风险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□高 □中 □低</w:t>
            </w:r>
          </w:p>
        </w:tc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信息公开风险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建材价格波动风险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□高 □中 □低</w:t>
            </w:r>
          </w:p>
        </w:tc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□设置价格调整机制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□固定总价包干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二选一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eastAsia="zh-CN"/>
              </w:rPr>
              <w:t>”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工期延误风险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□高 □中 □低</w:t>
            </w:r>
          </w:p>
        </w:tc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en-US" w:bidi="ar-SA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质量安全风险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□高 □中 □低</w:t>
            </w:r>
          </w:p>
        </w:tc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7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变更超预算风险</w:t>
            </w:r>
          </w:p>
        </w:tc>
        <w:tc>
          <w:tcPr>
            <w:tcW w:w="2258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□高 □中 □低</w:t>
            </w:r>
          </w:p>
        </w:tc>
        <w:tc>
          <w:tcPr>
            <w:tcW w:w="3045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</w:tbl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十、调查结论与建议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（填写要求：1. 预算合理性判定结论及依据；2. 采购方式建议及依据；3. 施工企业资质等级设置建议；4. 评审因素设置建议；5. 履约风险提示。不少于200字）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 xml:space="preserve">调查人签字： 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 xml:space="preserve">           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日期：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 xml:space="preserve">需求部门负责人签字： 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日期：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ＭＳ ゴシック">
    <w:altName w:val="华文中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ourier">
    <w:altName w:val="Noto Sans Mono"/>
    <w:panose1 w:val="02060409020205020404"/>
    <w:charset w:val="00"/>
    <w:family w:val="auto"/>
    <w:pitch w:val="default"/>
    <w:sig w:usb0="00000000" w:usb1="00000000" w:usb2="00000000" w:usb3="00000000" w:csb0="00000000" w:csb1="00000000"/>
  </w:font>
  <w:font w:name="Noto Sans Mono">
    <w:panose1 w:val="020B0509040504020204"/>
    <w:charset w:val="00"/>
    <w:family w:val="auto"/>
    <w:pitch w:val="default"/>
    <w:sig w:usb0="E00002FF" w:usb1="4200FCFF" w:usb2="08000039" w:usb3="00100000" w:csb0="0000019F" w:csb1="DFD70000"/>
  </w:font>
  <w:font w:name="ＭＳ 明朝">
    <w:altName w:val="方正书宋_GBK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Cambria">
    <w:altName w:val="Noto Sans Syriac Eastern"/>
    <w:panose1 w:val="02040503050406030204"/>
    <w:charset w:val="00"/>
    <w:family w:val="auto"/>
    <w:pitch w:val="default"/>
    <w:sig w:usb0="00000000" w:usb1="00000000" w:usb2="02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73A928"/>
    <w:multiLevelType w:val="singleLevel"/>
    <w:tmpl w:val="DD73A92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7F04E75"/>
    <w:rsid w:val="1E2617E8"/>
    <w:rsid w:val="3FC01EDD"/>
    <w:rsid w:val="3FE9B94F"/>
    <w:rsid w:val="40ED5944"/>
    <w:rsid w:val="6E51240A"/>
    <w:rsid w:val="78450704"/>
    <w:rsid w:val="7FE7D2B6"/>
    <w:rsid w:val="EEFF3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</w:pPr>
    <w:rPr>
      <w:rFonts w:ascii="微软雅黑" w:hAnsi="微软雅黑" w:eastAsia="微软雅黑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="微软雅黑" w:hAnsi="微软雅黑" w:eastAsia="微软雅黑" w:cs="微软雅黑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="微软雅黑" w:hAnsi="微软雅黑" w:eastAsia="微软雅黑" w:cs="微软雅黑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="微软雅黑" w:hAnsi="微软雅黑" w:eastAsia="微软雅黑" w:cs="微软雅黑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="微软雅黑" w:hAnsi="微软雅黑" w:eastAsia="微软雅黑" w:cs="微软雅黑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="微软雅黑" w:hAnsi="微软雅黑" w:eastAsia="微软雅黑" w:cs="微软雅黑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="微软雅黑" w:hAnsi="微软雅黑" w:eastAsia="微软雅黑" w:cs="微软雅黑"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semiHidden/>
    <w:unhideWhenUsed/>
    <w:qFormat/>
    <w:uiPriority w:val="99"/>
    <w:pPr>
      <w:jc w:val="left"/>
    </w:pPr>
  </w:style>
  <w:style w:type="paragraph" w:styleId="18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5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6"/>
    <w:qFormat/>
    <w:uiPriority w:val="99"/>
  </w:style>
  <w:style w:type="character" w:customStyle="1" w:styleId="137">
    <w:name w:val="Footer Char"/>
    <w:basedOn w:val="133"/>
    <w:link w:val="25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20"/>
    <w:qFormat/>
    <w:uiPriority w:val="99"/>
  </w:style>
  <w:style w:type="character" w:customStyle="1" w:styleId="146">
    <w:name w:val="Body Text 2 Char"/>
    <w:basedOn w:val="133"/>
    <w:link w:val="29"/>
    <w:qFormat/>
    <w:uiPriority w:val="99"/>
  </w:style>
  <w:style w:type="character" w:customStyle="1" w:styleId="147">
    <w:name w:val="Body Text 3 Char"/>
    <w:basedOn w:val="133"/>
    <w:link w:val="18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2114</Words>
  <Characters>2178</Characters>
  <Lines>0</Lines>
  <Paragraphs>0</Paragraphs>
  <TotalTime>3</TotalTime>
  <ScaleCrop>false</ScaleCrop>
  <LinksUpToDate>false</LinksUpToDate>
  <CharactersWithSpaces>2292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CCDN</cp:lastModifiedBy>
  <dcterms:modified xsi:type="dcterms:W3CDTF">2026-04-16T16:56:01Z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eyJoZGlkIjoiN2E1ODJhMTYwZmQyOGFiOWIxZmVhYmEzOTQwNjI4MTEiLCJ1c2VySWQiOiI3MjE5NjMwNjYifQ==</vt:lpwstr>
  </property>
  <property fmtid="{D5CDD505-2E9C-101B-9397-08002B2CF9AE}" pid="3" name="KSOProductBuildVer">
    <vt:lpwstr>2052-11.8.2.12313</vt:lpwstr>
  </property>
  <property fmtid="{D5CDD505-2E9C-101B-9397-08002B2CF9AE}" pid="4" name="ICV">
    <vt:lpwstr>6EE6D18E1C7C4BAC948553773DA3C404_12</vt:lpwstr>
  </property>
</Properties>
</file>